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A2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7F6A1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茅台学院学生赴国（境）外交流学习活动</w:t>
      </w:r>
    </w:p>
    <w:p w14:paraId="66A99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报名申请表</w:t>
      </w:r>
    </w:p>
    <w:tbl>
      <w:tblPr>
        <w:tblStyle w:val="33"/>
        <w:tblW w:w="90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587"/>
        <w:gridCol w:w="260"/>
        <w:gridCol w:w="987"/>
        <w:gridCol w:w="1587"/>
        <w:gridCol w:w="1247"/>
        <w:gridCol w:w="2146"/>
        <w:gridCol w:w="13"/>
      </w:tblGrid>
      <w:tr w14:paraId="76ADF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47" w:type="dxa"/>
            <w:vAlign w:val="center"/>
          </w:tcPr>
          <w:p w14:paraId="5A437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姓  名</w:t>
            </w:r>
          </w:p>
        </w:tc>
        <w:tc>
          <w:tcPr>
            <w:tcW w:w="1587" w:type="dxa"/>
            <w:vAlign w:val="center"/>
          </w:tcPr>
          <w:p w14:paraId="09848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6772E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性  别</w:t>
            </w:r>
          </w:p>
        </w:tc>
        <w:tc>
          <w:tcPr>
            <w:tcW w:w="1587" w:type="dxa"/>
            <w:vAlign w:val="center"/>
          </w:tcPr>
          <w:p w14:paraId="591A9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62E3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出生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2159" w:type="dxa"/>
            <w:gridSpan w:val="2"/>
            <w:vAlign w:val="center"/>
          </w:tcPr>
          <w:p w14:paraId="37F15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</w:tc>
      </w:tr>
      <w:tr w14:paraId="39994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247" w:type="dxa"/>
            <w:vAlign w:val="center"/>
          </w:tcPr>
          <w:p w14:paraId="31401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民  族</w:t>
            </w:r>
          </w:p>
        </w:tc>
        <w:tc>
          <w:tcPr>
            <w:tcW w:w="1587" w:type="dxa"/>
            <w:vAlign w:val="center"/>
          </w:tcPr>
          <w:p w14:paraId="7F8BF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57080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政治面貌</w:t>
            </w:r>
          </w:p>
        </w:tc>
        <w:tc>
          <w:tcPr>
            <w:tcW w:w="1587" w:type="dxa"/>
            <w:vAlign w:val="center"/>
          </w:tcPr>
          <w:p w14:paraId="527D0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1D961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联系电话</w:t>
            </w:r>
          </w:p>
        </w:tc>
        <w:tc>
          <w:tcPr>
            <w:tcW w:w="2159" w:type="dxa"/>
            <w:gridSpan w:val="2"/>
            <w:vAlign w:val="center"/>
          </w:tcPr>
          <w:p w14:paraId="4C649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</w:tc>
      </w:tr>
      <w:tr w14:paraId="7E806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247" w:type="dxa"/>
            <w:vAlign w:val="center"/>
          </w:tcPr>
          <w:p w14:paraId="7009E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所在学院</w:t>
            </w:r>
          </w:p>
        </w:tc>
        <w:tc>
          <w:tcPr>
            <w:tcW w:w="2834" w:type="dxa"/>
            <w:gridSpan w:val="3"/>
            <w:vAlign w:val="center"/>
          </w:tcPr>
          <w:p w14:paraId="51467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5D269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专业班级</w:t>
            </w:r>
          </w:p>
        </w:tc>
        <w:tc>
          <w:tcPr>
            <w:tcW w:w="3406" w:type="dxa"/>
            <w:gridSpan w:val="3"/>
            <w:vAlign w:val="center"/>
          </w:tcPr>
          <w:p w14:paraId="0ADC9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</w:tc>
      </w:tr>
      <w:tr w14:paraId="6116C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247" w:type="dxa"/>
            <w:vAlign w:val="center"/>
          </w:tcPr>
          <w:p w14:paraId="22016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学  号</w:t>
            </w:r>
          </w:p>
        </w:tc>
        <w:tc>
          <w:tcPr>
            <w:tcW w:w="2834" w:type="dxa"/>
            <w:gridSpan w:val="3"/>
            <w:vAlign w:val="center"/>
          </w:tcPr>
          <w:p w14:paraId="7DE49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05808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外语水平</w:t>
            </w:r>
          </w:p>
        </w:tc>
        <w:tc>
          <w:tcPr>
            <w:tcW w:w="3406" w:type="dxa"/>
            <w:gridSpan w:val="3"/>
            <w:vAlign w:val="center"/>
          </w:tcPr>
          <w:p w14:paraId="555FB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</w:tc>
      </w:tr>
      <w:tr w14:paraId="4C1A6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47" w:type="dxa"/>
            <w:vAlign w:val="center"/>
          </w:tcPr>
          <w:p w14:paraId="21E1E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申请项目</w:t>
            </w:r>
          </w:p>
        </w:tc>
        <w:tc>
          <w:tcPr>
            <w:tcW w:w="7827" w:type="dxa"/>
            <w:gridSpan w:val="7"/>
            <w:vAlign w:val="center"/>
          </w:tcPr>
          <w:p w14:paraId="08386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</w:tc>
      </w:tr>
      <w:tr w14:paraId="11F47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247" w:type="dxa"/>
            <w:vAlign w:val="center"/>
          </w:tcPr>
          <w:p w14:paraId="2F230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申请理由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个人简介</w:t>
            </w:r>
          </w:p>
        </w:tc>
        <w:tc>
          <w:tcPr>
            <w:tcW w:w="7827" w:type="dxa"/>
            <w:gridSpan w:val="7"/>
            <w:vAlign w:val="center"/>
          </w:tcPr>
          <w:p w14:paraId="4C094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</w:tc>
      </w:tr>
      <w:tr w14:paraId="0FF8D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1247" w:type="dxa"/>
            <w:vAlign w:val="center"/>
          </w:tcPr>
          <w:p w14:paraId="0C4D5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学生本人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承  诺</w:t>
            </w:r>
          </w:p>
        </w:tc>
        <w:tc>
          <w:tcPr>
            <w:tcW w:w="7827" w:type="dxa"/>
            <w:gridSpan w:val="7"/>
            <w:vAlign w:val="center"/>
          </w:tcPr>
          <w:p w14:paraId="7E086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0" w:firstLineChars="200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本人自愿申请参加本次赴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  <w:lang w:val="en-US" w:eastAsia="zh-CN"/>
              </w:rPr>
              <w:t>国（境）外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短期交流学习活动，承诺严格遵守国家法律法规及学校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  <w:lang w:val="en-US" w:eastAsia="zh-CN"/>
              </w:rPr>
              <w:t>相关工作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纪律，服从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管理，注意人身及财产安全，按规定完成各项交流学习任务。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学生本人签字：                    年    月    日</w:t>
            </w:r>
          </w:p>
        </w:tc>
      </w:tr>
      <w:tr w14:paraId="14CF8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247" w:type="dxa"/>
            <w:vAlign w:val="center"/>
          </w:tcPr>
          <w:p w14:paraId="29D5E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家长意见</w:t>
            </w:r>
          </w:p>
        </w:tc>
        <w:tc>
          <w:tcPr>
            <w:tcW w:w="7827" w:type="dxa"/>
            <w:gridSpan w:val="7"/>
            <w:vAlign w:val="center"/>
          </w:tcPr>
          <w:p w14:paraId="562A5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0" w:firstLineChars="200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本人已知悉子女参加本次赴海外短期交流学习活动的相关安排，同意其报名参加，在此期间所有行为和安全自行负责，同时我们愿意承担该项目需学生个人承担的费用，督促其遵守各项纪律要求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按时返校并办理好相关手续。</w:t>
            </w:r>
          </w:p>
          <w:p w14:paraId="26E61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0" w:firstLineChars="200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  <w:lang w:val="en-US" w:eastAsia="zh-CN"/>
              </w:rPr>
              <w:t xml:space="preserve">亲属关系：                          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家长签字：        </w:t>
            </w:r>
          </w:p>
          <w:p w14:paraId="5F074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联系电话：                    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年    月    日</w:t>
            </w:r>
          </w:p>
        </w:tc>
      </w:tr>
      <w:tr w14:paraId="4BBA5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118" w:hRule="atLeast"/>
          <w:jc w:val="center"/>
        </w:trPr>
        <w:tc>
          <w:tcPr>
            <w:tcW w:w="3094" w:type="dxa"/>
            <w:gridSpan w:val="3"/>
            <w:vAlign w:val="center"/>
          </w:tcPr>
          <w:p w14:paraId="47BA9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所在学院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  <w:lang w:val="en-US" w:eastAsia="zh-CN"/>
              </w:rPr>
              <w:t>推荐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意见</w:t>
            </w:r>
          </w:p>
        </w:tc>
        <w:tc>
          <w:tcPr>
            <w:tcW w:w="5967" w:type="dxa"/>
            <w:gridSpan w:val="4"/>
            <w:vAlign w:val="center"/>
          </w:tcPr>
          <w:p w14:paraId="639AB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0" w:firstLineChars="200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就学生政治立场、思想素质、遵纪守法、学习表现等进行表述并明确推荐意见。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</w:p>
          <w:p w14:paraId="0BBB1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  <w:p w14:paraId="4B5E7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  <w:p w14:paraId="2EAF9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  <w:p w14:paraId="0F7C6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  <w:p w14:paraId="30D1F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  <w:p w14:paraId="2D511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  <w:p w14:paraId="0E7D4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  <w:p w14:paraId="337BA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  <w:p w14:paraId="00594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</w:p>
          <w:p w14:paraId="0D709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党支部负责同志（签字）：                    </w:t>
            </w:r>
          </w:p>
          <w:p w14:paraId="0B3DD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年    月    日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学院负责同志（签字）：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（公章）                    年    月    日</w:t>
            </w:r>
          </w:p>
        </w:tc>
      </w:tr>
      <w:tr w14:paraId="64308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2551" w:hRule="atLeast"/>
          <w:jc w:val="center"/>
        </w:trPr>
        <w:tc>
          <w:tcPr>
            <w:tcW w:w="3094" w:type="dxa"/>
            <w:gridSpan w:val="3"/>
            <w:vAlign w:val="center"/>
          </w:tcPr>
          <w:p w14:paraId="0E369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学生工作部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审核意见</w:t>
            </w:r>
          </w:p>
        </w:tc>
        <w:tc>
          <w:tcPr>
            <w:tcW w:w="5967" w:type="dxa"/>
            <w:gridSpan w:val="4"/>
            <w:vAlign w:val="center"/>
          </w:tcPr>
          <w:p w14:paraId="7336B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经核查，该生在校期间是否存在违规违纪处分情况：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□ 无违规违纪处分记录   </w:t>
            </w:r>
          </w:p>
          <w:p w14:paraId="08863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 有违规违纪处分记录</w:t>
            </w:r>
          </w:p>
          <w:p w14:paraId="63369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（具体情况：                        ）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经办人（签字）：                    </w:t>
            </w:r>
          </w:p>
          <w:p w14:paraId="00B64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1920" w:hanging="1920" w:hangingChars="800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部门公章：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年    月    日</w:t>
            </w:r>
          </w:p>
        </w:tc>
      </w:tr>
      <w:tr w14:paraId="76932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2551" w:hRule="atLeast"/>
          <w:jc w:val="center"/>
        </w:trPr>
        <w:tc>
          <w:tcPr>
            <w:tcW w:w="3094" w:type="dxa"/>
            <w:gridSpan w:val="3"/>
            <w:vAlign w:val="center"/>
          </w:tcPr>
          <w:p w14:paraId="2636D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教务部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审核意见</w:t>
            </w:r>
          </w:p>
        </w:tc>
        <w:tc>
          <w:tcPr>
            <w:tcW w:w="5967" w:type="dxa"/>
            <w:gridSpan w:val="4"/>
            <w:vAlign w:val="center"/>
          </w:tcPr>
          <w:p w14:paraId="31B8B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经核查，该生在校期间是否存在学业预警情况：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□ 无学业预警记录    </w:t>
            </w:r>
          </w:p>
          <w:p w14:paraId="291C5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□ 有学业预警记录</w:t>
            </w:r>
          </w:p>
          <w:p w14:paraId="6975F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（具体情况：                   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     ）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经办人（签字）：                    </w:t>
            </w:r>
          </w:p>
          <w:p w14:paraId="4FD64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部门公章：</w:t>
            </w:r>
          </w:p>
          <w:p w14:paraId="5C2EC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                    年    月    日</w:t>
            </w:r>
          </w:p>
        </w:tc>
      </w:tr>
      <w:tr w14:paraId="066AB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2551" w:hRule="atLeast"/>
          <w:jc w:val="center"/>
        </w:trPr>
        <w:tc>
          <w:tcPr>
            <w:tcW w:w="3094" w:type="dxa"/>
            <w:gridSpan w:val="3"/>
            <w:vAlign w:val="center"/>
          </w:tcPr>
          <w:p w14:paraId="32685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  <w:lang w:val="en-US" w:eastAsia="zh-CN"/>
              </w:rPr>
              <w:t>安全保障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中心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审核意见</w:t>
            </w:r>
          </w:p>
        </w:tc>
        <w:tc>
          <w:tcPr>
            <w:tcW w:w="5967" w:type="dxa"/>
            <w:gridSpan w:val="4"/>
            <w:vAlign w:val="center"/>
          </w:tcPr>
          <w:p w14:paraId="274E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经核查，该生在校期间综治表现情况：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□ 综治表现良好，无不良记录    </w:t>
            </w:r>
          </w:p>
          <w:p w14:paraId="494FE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□ 存在综治问题记录</w:t>
            </w:r>
          </w:p>
          <w:p w14:paraId="6A414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（具体情况：                        ）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经办人（签字）：                    </w:t>
            </w:r>
          </w:p>
          <w:p w14:paraId="22CF0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部门公章：</w:t>
            </w:r>
          </w:p>
          <w:p w14:paraId="647D5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                   年    月    日</w:t>
            </w:r>
          </w:p>
        </w:tc>
      </w:tr>
      <w:tr w14:paraId="0FE62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2268" w:hRule="atLeast"/>
          <w:jc w:val="center"/>
        </w:trPr>
        <w:tc>
          <w:tcPr>
            <w:tcW w:w="3094" w:type="dxa"/>
            <w:gridSpan w:val="3"/>
            <w:vAlign w:val="center"/>
          </w:tcPr>
          <w:p w14:paraId="2004E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合作交流部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审核意见</w:t>
            </w:r>
          </w:p>
        </w:tc>
        <w:tc>
          <w:tcPr>
            <w:tcW w:w="5967" w:type="dxa"/>
            <w:gridSpan w:val="4"/>
            <w:vAlign w:val="center"/>
          </w:tcPr>
          <w:p w14:paraId="3CCBF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 xml:space="preserve">经办人（签字）：                    </w:t>
            </w:r>
          </w:p>
          <w:p w14:paraId="57279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left"/>
              <w:textAlignment w:val="auto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部门负责人（签字）：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  <w:t>（公章）                    年    月    日</w:t>
            </w:r>
          </w:p>
        </w:tc>
      </w:tr>
    </w:tbl>
    <w:p w14:paraId="49E6C496">
      <w:pPr>
        <w:spacing w:before="120" w:after="0"/>
      </w:pPr>
      <w:r>
        <w:rPr>
          <w:rFonts w:ascii="仿宋" w:hAnsi="仿宋" w:eastAsia="仿宋"/>
          <w:b/>
          <w:sz w:val="21"/>
        </w:rPr>
        <w:t>备注：</w:t>
      </w:r>
    </w:p>
    <w:p w14:paraId="2AADD407">
      <w:pPr>
        <w:spacing w:before="0" w:after="0"/>
        <w:ind w:firstLine="420"/>
      </w:pPr>
      <w:r>
        <w:rPr>
          <w:rFonts w:ascii="仿宋" w:hAnsi="仿宋" w:eastAsia="仿宋"/>
          <w:b w:val="0"/>
          <w:sz w:val="21"/>
        </w:rPr>
        <w:t>1.本表由申请学生本人如实填写，经所在学院、学生工作部、教务部、安保中心审核签字盖章后，提交</w:t>
      </w:r>
      <w:r>
        <w:rPr>
          <w:rFonts w:hint="eastAsia" w:ascii="仿宋" w:hAnsi="仿宋" w:eastAsia="仿宋"/>
          <w:b w:val="0"/>
          <w:sz w:val="21"/>
          <w:lang w:val="en-US" w:eastAsia="zh-CN"/>
        </w:rPr>
        <w:t>至</w:t>
      </w:r>
      <w:r>
        <w:rPr>
          <w:rFonts w:ascii="仿宋" w:hAnsi="仿宋" w:eastAsia="仿宋"/>
          <w:b w:val="0"/>
          <w:sz w:val="21"/>
        </w:rPr>
        <w:t>合作交流部；</w:t>
      </w:r>
    </w:p>
    <w:p w14:paraId="63D6E856">
      <w:pPr>
        <w:spacing w:before="0" w:after="0"/>
        <w:ind w:firstLine="420"/>
      </w:pPr>
      <w:r>
        <w:rPr>
          <w:rFonts w:ascii="仿宋" w:hAnsi="仿宋" w:eastAsia="仿宋"/>
          <w:b w:val="0"/>
          <w:sz w:val="21"/>
        </w:rPr>
        <w:t>2.各审核部门须如实核查学生相关情况，并在对应</w:t>
      </w:r>
      <w:bookmarkStart w:id="0" w:name="_GoBack"/>
      <w:bookmarkEnd w:id="0"/>
      <w:r>
        <w:rPr>
          <w:rFonts w:ascii="仿宋" w:hAnsi="仿宋" w:eastAsia="仿宋"/>
          <w:b w:val="0"/>
          <w:sz w:val="21"/>
        </w:rPr>
        <w:t>栏目签署明确意见；</w:t>
      </w:r>
    </w:p>
    <w:p w14:paraId="7C1CF777">
      <w:pPr>
        <w:spacing w:before="0" w:after="0"/>
        <w:ind w:firstLine="420"/>
      </w:pPr>
      <w:r>
        <w:rPr>
          <w:rFonts w:ascii="仿宋" w:hAnsi="仿宋" w:eastAsia="仿宋"/>
          <w:b w:val="0"/>
          <w:sz w:val="21"/>
        </w:rPr>
        <w:t>3.本表一式两份，合作交流部、学生所在学院各留存一份归档。</w:t>
      </w:r>
    </w:p>
    <w:sectPr>
      <w:footerReference r:id="rId5" w:type="default"/>
      <w:pgSz w:w="11906" w:h="16838"/>
      <w:pgMar w:top="2098" w:right="1474" w:bottom="1984" w:left="158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8DCE24-AB09-4022-8149-17B6B116EF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F852E092-99B9-43EB-9E7C-FFB44DB990B7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918D3AB-5EF9-44E9-996A-B55B775420D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88BE2D7-E3DF-44CA-84C1-2D3F51382AE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A8FD1148-33E2-4680-A27D-FEA4055F421B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39F4AA75-CE57-4A0B-9950-FE03DD47A57B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876F6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3093">
                          <w:pPr>
                            <w:pStyle w:val="2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753093">
                    <w:pPr>
                      <w:pStyle w:val="2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C56209"/>
    <w:rsid w:val="298E55FB"/>
    <w:rsid w:val="374A4436"/>
    <w:rsid w:val="5A16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750</Words>
  <Characters>753</Characters>
  <Lines>0</Lines>
  <Paragraphs>0</Paragraphs>
  <TotalTime>3</TotalTime>
  <ScaleCrop>false</ScaleCrop>
  <LinksUpToDate>false</LinksUpToDate>
  <CharactersWithSpaces>1195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…………</cp:lastModifiedBy>
  <dcterms:modified xsi:type="dcterms:W3CDTF">2026-10-14T02:16:31Z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eyJoZGlkIjoiZGU1NTE1ZGQ5OTRlY2QyYzk3YWIxYzI1NjllN2E1OWUiLCJ1c2VySWQiOiI0NTQ3MjYyMjkifQ==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F601F31810F94B09A3E4CBE4791B5037_13</vt:lpwstr>
  </property>
</Properties>
</file>